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05-</w:t>
      </w:r>
      <w:r>
        <w:rPr>
          <w:rFonts w:ascii="Times New Roman" w:eastAsia="Times New Roman" w:hAnsi="Times New Roman" w:cs="Times New Roman"/>
          <w:sz w:val="27"/>
          <w:szCs w:val="27"/>
        </w:rPr>
        <w:t>39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-2613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>ород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01 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Д.Б., находящийся по адресу: Ханты-Мансийский автономный округ – Югра, г. Сургут, ул. Гагарина, д. 9, зал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502,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дело об административном правонарушении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отношении должностного лица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Сергея Дмитриевича, </w:t>
      </w:r>
      <w:r>
        <w:rPr>
          <w:rStyle w:val="cat-UserDefinedgrp-25rplc-10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генеральный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Style w:val="cat-UserDefinedgrp-24rplc-1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4 п. 1 ст. 23, п. 5 ст. 174 Налогового кодекса Российской Федерации, деклараци</w:t>
      </w:r>
      <w:r>
        <w:rPr>
          <w:rFonts w:ascii="Times New Roman" w:eastAsia="Times New Roman" w:hAnsi="Times New Roman" w:cs="Times New Roman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налогу на добавленную стоимость за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квартал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срок представления декларации по налогу на добавленную стоимость не позднее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фактическая дата предоставления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t>сведений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28.10.2025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тем самым </w:t>
      </w:r>
      <w:r>
        <w:rPr>
          <w:rFonts w:ascii="Times New Roman" w:eastAsia="Times New Roman" w:hAnsi="Times New Roman" w:cs="Times New Roman"/>
          <w:sz w:val="27"/>
          <w:szCs w:val="27"/>
        </w:rPr>
        <w:t>Каляпин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правонарушение, за которое предусмотрено ответственность статьей 15.5 Кодекса РФ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Каляпин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времени и месте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извещен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надлежащим образом судебной повесткой, направленной заказным пи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сьмом с уведомлением о вручении, в судебное заседание не </w:t>
      </w:r>
      <w:r>
        <w:rPr>
          <w:rFonts w:ascii="Times New Roman" w:eastAsia="Times New Roman" w:hAnsi="Times New Roman" w:cs="Times New Roman"/>
          <w:sz w:val="27"/>
          <w:szCs w:val="27"/>
        </w:rPr>
        <w:t>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</w:t>
      </w:r>
      <w:r>
        <w:rPr>
          <w:rFonts w:ascii="Times New Roman" w:eastAsia="Times New Roman" w:hAnsi="Times New Roman" w:cs="Times New Roman"/>
          <w:sz w:val="27"/>
          <w:szCs w:val="27"/>
        </w:rPr>
        <w:t>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6 Постановления Пленума Верховного Суда РФ от 24 марта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административных правонарушениях» (с изменениями и дополнениями), при определении территориальной подсудности дел об административных правонарушениях, объективная сторона которых выражается в бездействии в виде неисполнения установленной правовым актом обязанности, необходимо исходить из места жительства физического лица, в том числе индивидуального предпринимателя, места исполнения должностным лицом своих обязанностей либо места нахождения юридического лица, определяемого в соответствии со статьей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54 ГК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Юридический адрес общества: </w:t>
      </w:r>
      <w:r>
        <w:rPr>
          <w:rStyle w:val="cat-UserDefinedgrp-26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5 ст. 174 НК РФ, налогоплательщики (в том числе являющиеся налоговыми агентами), а также лица, указанные в пункте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статьи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173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26342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котором изложено существо правонарушения и составленным в соответствии с требованиями КоАП РФ; выпиской из Единого государственного реестра юридических лиц; </w:t>
      </w:r>
      <w:r>
        <w:rPr>
          <w:rFonts w:ascii="Times New Roman" w:eastAsia="Times New Roman" w:hAnsi="Times New Roman" w:cs="Times New Roman"/>
          <w:sz w:val="27"/>
          <w:szCs w:val="27"/>
        </w:rPr>
        <w:t>справкой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</w:t>
      </w:r>
      <w:r>
        <w:rPr>
          <w:rFonts w:ascii="Times New Roman" w:eastAsia="Times New Roman" w:hAnsi="Times New Roman" w:cs="Times New Roman"/>
          <w:sz w:val="27"/>
          <w:szCs w:val="27"/>
        </w:rPr>
        <w:t>не предоставлении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декларации по НДС за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квартал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года;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своевременное представление налоговой и бухгалтерской (финансовой) отчетности с приложением документов, подтверждающих данные полномочия, оставленным без ответа и другими материалами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прихожу к выводу о том, что действия 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3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Сергея Дмитриевича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4.3 КоАП РФ, отягчающих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назначении наказания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учитывая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>
      <w:pPr>
        <w:spacing w:before="0" w:after="0"/>
        <w:ind w:firstLine="708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3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Каляпина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Сергея Дмитриевича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>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наказание в виде предупреждения.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Сургутский городской суд Ханты – 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37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6">
    <w:name w:val="cat-UserDefined grp-24 rplc-6"/>
    <w:basedOn w:val="DefaultParagraphFont"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4rplc-16">
    <w:name w:val="cat-UserDefined grp-24 rplc-16"/>
    <w:basedOn w:val="DefaultParagraphFont"/>
  </w:style>
  <w:style w:type="character" w:customStyle="1" w:styleId="cat-UserDefinedgrp-26rplc-29">
    <w:name w:val="cat-UserDefined grp-26 rplc-29"/>
    <w:basedOn w:val="DefaultParagraphFont"/>
  </w:style>
  <w:style w:type="character" w:customStyle="1" w:styleId="cat-UserDefinedgrp-24rplc-34">
    <w:name w:val="cat-UserDefined grp-24 rplc-34"/>
    <w:basedOn w:val="DefaultParagraphFont"/>
  </w:style>
  <w:style w:type="character" w:customStyle="1" w:styleId="cat-UserDefinedgrp-24rplc-37">
    <w:name w:val="cat-UserDefined grp-24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