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Дело № 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0583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22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right="2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  <w:r>
        <w:rPr>
          <w:rFonts w:ascii="Times New Roman" w:eastAsia="Times New Roman" w:hAnsi="Times New Roman" w:cs="Times New Roman"/>
          <w:sz w:val="26"/>
          <w:szCs w:val="26"/>
        </w:rPr>
        <w:t>, расположенн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ый </w:t>
      </w:r>
      <w:r>
        <w:rPr>
          <w:rFonts w:ascii="Times New Roman" w:eastAsia="Times New Roman" w:hAnsi="Times New Roman" w:cs="Times New Roman"/>
          <w:sz w:val="26"/>
          <w:szCs w:val="26"/>
        </w:rPr>
        <w:t>по адресу: ХМАО - Югра, г. Сург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представителя ООО УК «Запад» Мищенко А.В.,</w:t>
      </w:r>
    </w:p>
    <w:p>
      <w:pPr>
        <w:spacing w:before="0" w:after="0"/>
        <w:ind w:right="2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</w:t>
      </w:r>
      <w:r>
        <w:rPr>
          <w:rFonts w:ascii="Times New Roman" w:eastAsia="Times New Roman" w:hAnsi="Times New Roman" w:cs="Times New Roman"/>
          <w:sz w:val="26"/>
          <w:szCs w:val="26"/>
        </w:rPr>
        <w:t>материалы дела об административном право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нарушении, предусмотренном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юридического 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управляющая компания «Запад» (ООО УК «Запад»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Style w:val="cat-UserDefinedgrp-2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1" w:firstLine="709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, расположенное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UserDefinedgrp-27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выполнил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установленный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отдела административного контроля контрольного управления 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69</w:t>
      </w:r>
      <w:r>
        <w:rPr>
          <w:rFonts w:ascii="Times New Roman" w:eastAsia="Times New Roman" w:hAnsi="Times New Roman" w:cs="Times New Roman"/>
          <w:sz w:val="26"/>
          <w:szCs w:val="26"/>
        </w:rPr>
        <w:t>, чем совершило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правонарушение, предусмотренное ч. 1 ст</w:t>
      </w:r>
      <w:r>
        <w:rPr>
          <w:rFonts w:ascii="Times New Roman" w:eastAsia="Times New Roman" w:hAnsi="Times New Roman" w:cs="Times New Roman"/>
          <w:sz w:val="26"/>
          <w:szCs w:val="26"/>
        </w:rPr>
        <w:t>. 19.5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Законный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редставитель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судебное заседание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явился, извещен надлежащим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об отложении судебного заседания не просил,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указанных обстоятельствах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 рассмотрел дело в отсутствие законного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Представитель 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Мищенко А.В. в судебном заседании факт административного правонарушения признала, просила суд назначить наказание в виде штрафа в минимальном размере учитывая то, что </w:t>
      </w:r>
      <w:r>
        <w:rPr>
          <w:rFonts w:ascii="Times New Roman" w:eastAsia="Times New Roman" w:hAnsi="Times New Roman" w:cs="Times New Roman"/>
          <w:sz w:val="26"/>
          <w:szCs w:val="26"/>
        </w:rPr>
        <w:t>юридическое лицо относится к су</w:t>
      </w:r>
      <w:r>
        <w:rPr>
          <w:rFonts w:ascii="Times New Roman" w:eastAsia="Times New Roman" w:hAnsi="Times New Roman" w:cs="Times New Roman"/>
          <w:sz w:val="26"/>
          <w:szCs w:val="26"/>
        </w:rPr>
        <w:t>бъектам малого и среднего предпринимательства.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алы дела, </w:t>
      </w:r>
      <w:r>
        <w:rPr>
          <w:rFonts w:ascii="Times New Roman" w:eastAsia="Times New Roman" w:hAnsi="Times New Roman" w:cs="Times New Roman"/>
          <w:sz w:val="26"/>
          <w:szCs w:val="26"/>
        </w:rPr>
        <w:t>суд пришел к следующим выводам.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23.03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списки почтовых отправлений;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уведомление о составлении протокола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отдела административного контроля контрольного управления 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69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задание № </w:t>
      </w:r>
      <w:r>
        <w:rPr>
          <w:rFonts w:ascii="Times New Roman" w:eastAsia="Times New Roman" w:hAnsi="Times New Roman" w:cs="Times New Roman"/>
          <w:sz w:val="26"/>
          <w:szCs w:val="26"/>
        </w:rPr>
        <w:t>51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проведение 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</w:t>
      </w:r>
      <w:r>
        <w:rPr>
          <w:rFonts w:ascii="Times New Roman" w:eastAsia="Times New Roman" w:hAnsi="Times New Roman" w:cs="Times New Roman"/>
          <w:sz w:val="26"/>
          <w:szCs w:val="26"/>
        </w:rPr>
        <w:t>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63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19.02.2026;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осмотра от 19.02.2026 с фото-таблицей;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№ </w:t>
      </w:r>
      <w:r>
        <w:rPr>
          <w:rFonts w:ascii="Times New Roman" w:eastAsia="Times New Roman" w:hAnsi="Times New Roman" w:cs="Times New Roman"/>
          <w:sz w:val="26"/>
          <w:szCs w:val="26"/>
        </w:rPr>
        <w:t>81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проведении 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 осмотра от 02.03.2026 с фото-таблицей;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другие материалы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Совокупность представленных доказательств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вызывает у суда никаких сомнений и позволяет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 административного правонарушения, предусмотренного ч.1 ст.19.5 КоАП РФ, является формальным и не зависит от наступления (либо не наступления) негативных последствий.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миро</w:t>
      </w:r>
      <w:r>
        <w:rPr>
          <w:rFonts w:ascii="Times New Roman" w:eastAsia="Times New Roman" w:hAnsi="Times New Roman" w:cs="Times New Roman"/>
          <w:sz w:val="26"/>
          <w:szCs w:val="26"/>
        </w:rPr>
        <w:t>вой судья квалифицирует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РФ, как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государственный надзор (контроль), муниципальный контроль, об устране</w:t>
      </w:r>
      <w:r>
        <w:rPr>
          <w:rFonts w:ascii="Times New Roman" w:eastAsia="Times New Roman" w:hAnsi="Times New Roman" w:cs="Times New Roman"/>
          <w:sz w:val="26"/>
          <w:szCs w:val="26"/>
        </w:rPr>
        <w:t>нии нарушений законодательства.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суд не усматривает.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29.9-29.11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ридическое лицо </w:t>
      </w:r>
      <w:r>
        <w:rPr>
          <w:rFonts w:ascii="Times New Roman" w:eastAsia="Times New Roman" w:hAnsi="Times New Roman" w:cs="Times New Roman"/>
          <w:sz w:val="26"/>
          <w:szCs w:val="26"/>
        </w:rPr>
        <w:t>обществ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ограниченной ответственностью управляющ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РФ, и назначить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(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соответствии с ч. 1 ст. 32.2 Кодекса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административных правонарушениях Российской 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едерации административный штраф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должен быть уплачен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привлеченным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Копию квитанции об оплате административного штрафа необходимо представить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105.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Неуплата административного штрафа, в срок, предусмотренный настоящим Кодексом, влечет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предусмотренную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судебного района города окружного значения Сургута Ханты-Мансийского автономного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Югры в течение десяти суток со дня вручения или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</w:t>
      </w:r>
      <w:r>
        <w:rPr>
          <w:rFonts w:ascii="Times New Roman" w:eastAsia="Times New Roman" w:hAnsi="Times New Roman" w:cs="Times New Roman"/>
          <w:sz w:val="20"/>
          <w:szCs w:val="20"/>
        </w:rPr>
        <w:t>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22 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sz w:val="20"/>
          <w:szCs w:val="20"/>
        </w:rPr>
        <w:t>0583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 расчетный </w:t>
      </w:r>
      <w:r>
        <w:rPr>
          <w:rFonts w:ascii="Times New Roman" w:eastAsia="Times New Roman" w:hAnsi="Times New Roman" w:cs="Times New Roman"/>
          <w:sz w:val="20"/>
          <w:szCs w:val="20"/>
        </w:rPr>
        <w:t>счет УФК по ХМАО-Югре (Администрация города Сургута л/с 04873031020) ЕКС 40102810245370000007 КС 03100643000000018700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РКЦ Ханты-Мансийск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// 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Ханты-Мансийск, БИК </w:t>
      </w:r>
      <w:r>
        <w:rPr>
          <w:rFonts w:ascii="Times New Roman" w:eastAsia="Times New Roman" w:hAnsi="Times New Roman" w:cs="Times New Roman"/>
          <w:sz w:val="20"/>
          <w:szCs w:val="20"/>
        </w:rPr>
        <w:t>007162163</w:t>
      </w:r>
      <w:r>
        <w:rPr>
          <w:rFonts w:ascii="Times New Roman" w:eastAsia="Times New Roman" w:hAnsi="Times New Roman" w:cs="Times New Roman"/>
          <w:sz w:val="20"/>
          <w:szCs w:val="20"/>
        </w:rPr>
        <w:t>, ОКТМО 71876000, ИНН 8602020249, КПП 860201001, КБК 04011601194010000140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УИН 0320063100000000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44581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895028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9">
    <w:name w:val="cat-UserDefined grp-26 rplc-9"/>
    <w:basedOn w:val="DefaultParagraphFont"/>
  </w:style>
  <w:style w:type="character" w:customStyle="1" w:styleId="cat-UserDefinedgrp-27rplc-15">
    <w:name w:val="cat-UserDefined grp-2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8890F-3EF2-4343-B84B-B58407B6ACA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