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56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0015-01-2026-00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254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13 октября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мирового судьи судебного участка № 6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– Югры Ирина Петровна Кравцова,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 w:line="317" w:lineRule="atLeast"/>
        <w:ind w:right="49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628449,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 Салавата Юлаева-13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Ахмадалиева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Камронбека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Йигиталиевича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9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Ахмадалиев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К.Й.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>
        <w:rPr>
          <w:rStyle w:val="cat-UserDefinedgrp-40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,00 руб. в течение шестидесяти дней со дня вступления в законную силу постановления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0319763201261184056040005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ч.2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Закона г. Москвы от 21.11.2007 №45 «Кодекс города Москвы об административных правонарушениях»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Ахмадалиев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К.Й.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в судебное заседание не явился, заявлений о рассмотрении дела в отсутствие не предоставил, в деле имеется конверт с отметкой «Истек срок хранения».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целях соблюдения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</w:t>
      </w:r>
      <w:r>
        <w:rPr>
          <w:rFonts w:ascii="Times New Roman" w:eastAsia="Times New Roman" w:hAnsi="Times New Roman" w:cs="Times New Roman"/>
          <w:sz w:val="28"/>
          <w:szCs w:val="28"/>
        </w:rPr>
        <w:t>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</w:t>
      </w:r>
      <w:r>
        <w:rPr>
          <w:rFonts w:ascii="Times New Roman" w:eastAsia="Times New Roman" w:hAnsi="Times New Roman" w:cs="Times New Roman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Ахмадалиев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К.Й.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возможным рассмотреть дело в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Ахмадалиев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К.Й.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Ахмадалиев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К.Й.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0319763201261184056040005 от 28.04.2026 г. за совершение правонарушения, предусмотренного ч.2.1 ст. 10.9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Закона г. Москвы от 21.11.2007 №45 «Кодекс города Москвы об административных правонарушениях»,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,00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также с позиции соблюдения требований закона при их получении ч. 3 ст. 26.2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доказана.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Ахмадалиев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К.Й.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административных правонарушениях.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смягчающих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ответственность,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привлеченного к административной ответственности и приходит к выводу необходимым назначить наказание в виде штрафа,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Ахмадалиева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Камронбека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Йигиталиевича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,00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десять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Ахмадалиев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К.Й.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08080), ИНН/КПП 8601073664/860101001,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 40102810245370000007, ОКЦ №8 УГУ Банка России, //УФК по ХМАО-Югре БИК 007162163, КБК 72011601203019000140, УИН 041236540015500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12562620105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1256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 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</w:t>
      </w:r>
      <w:r>
        <w:rPr>
          <w:rFonts w:ascii="Times New Roman" w:eastAsia="Times New Roman" w:hAnsi="Times New Roman" w:cs="Times New Roman"/>
          <w:sz w:val="28"/>
          <w:szCs w:val="28"/>
        </w:rPr>
        <w:t>13 .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9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И.П.Кравцова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</w:pPr>
    </w:p>
    <w:sectPr>
      <w:headerReference w:type="default" r:id="rId10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9143599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9rplc-10">
    <w:name w:val="cat-UserDefined grp-39 rplc-10"/>
    <w:basedOn w:val="DefaultParagraphFont"/>
  </w:style>
  <w:style w:type="character" w:customStyle="1" w:styleId="cat-UserDefinedgrp-40rplc-22">
    <w:name w:val="cat-UserDefined grp-40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glossaryDocument" Target="glossary/document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http://msud.garant.ru/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94240-412B-44C0-BE9C-2A8C690F70E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