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1380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6656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Рахматова </w:t>
      </w:r>
      <w:r>
        <w:rPr>
          <w:rFonts w:ascii="Times New Roman" w:eastAsia="Times New Roman" w:hAnsi="Times New Roman" w:cs="Times New Roman"/>
          <w:sz w:val="28"/>
          <w:szCs w:val="28"/>
        </w:rPr>
        <w:t>Фирдавса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Нарзуллоевича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Тюменская об</w:t>
      </w:r>
      <w:r>
        <w:rPr>
          <w:rFonts w:ascii="Times New Roman" w:eastAsia="Times New Roman" w:hAnsi="Times New Roman" w:cs="Times New Roman"/>
          <w:sz w:val="28"/>
          <w:szCs w:val="28"/>
        </w:rPr>
        <w:t>ласть,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18810524260325012556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дела/ 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18810524260325012556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2 ст. 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4.3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Рахматова </w:t>
      </w:r>
      <w:r>
        <w:rPr>
          <w:rFonts w:ascii="Times New Roman" w:eastAsia="Times New Roman" w:hAnsi="Times New Roman" w:cs="Times New Roman"/>
          <w:sz w:val="28"/>
          <w:szCs w:val="28"/>
        </w:rPr>
        <w:t>Фирдавса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Нарзуллоевича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и подвергнуть административному наказанию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Рахматов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 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ОКЦ №8 УГУ Банка России, //УФК по ХМАО-Югре БИК 007162163, КБК 72011601203019000140,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0412365400155013802620185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1380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2">
    <w:name w:val="cat-UserDefined grp-35 rplc-12"/>
    <w:basedOn w:val="DefaultParagraphFont"/>
  </w:style>
  <w:style w:type="character" w:customStyle="1" w:styleId="cat-UserDefinedgrp-36rplc-15">
    <w:name w:val="cat-UserDefined grp-36 rplc-15"/>
    <w:basedOn w:val="DefaultParagraphFont"/>
  </w:style>
  <w:style w:type="character" w:customStyle="1" w:styleId="cat-UserDefinedgrp-36rplc-22">
    <w:name w:val="cat-UserDefined grp-36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