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5-1788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№18810586260611114295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11.06.2026 №18810586260611114295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178</w:t>
      </w:r>
      <w:r>
        <w:rPr>
          <w:rFonts w:ascii="Times New Roman" w:eastAsia="Times New Roman" w:hAnsi="Times New Roman" w:cs="Times New Roman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0412365400665017882620147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